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26D9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52.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7.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РС",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35/21 и 96/21), </w:t>
      </w:r>
    </w:p>
    <w:p w14:paraId="4772D474" w14:textId="4F873D50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Министар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информисања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</w:p>
    <w:p w14:paraId="124806DF" w14:textId="77777777" w:rsidR="00CA29D5" w:rsidRPr="009F05E6" w:rsidRDefault="00CA29D5">
      <w:pPr>
        <w:spacing w:after="90"/>
        <w:rPr>
          <w:rFonts w:ascii="Times New Roman" w:hAnsi="Times New Roman" w:cs="Times New Roman"/>
          <w:sz w:val="24"/>
          <w:szCs w:val="24"/>
        </w:rPr>
      </w:pPr>
    </w:p>
    <w:p w14:paraId="1B4D527D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ПРАВИЛНИК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b/>
          <w:sz w:val="24"/>
          <w:szCs w:val="24"/>
        </w:rPr>
        <w:t xml:space="preserve"> О ПРОГРАМУ И НАЧИНУ ПОЛАГАЊА СТРУЧНОГ ИСПИТА У МУЗЕЈСКОЈ ДЕЛАТНОСТИ </w:t>
      </w:r>
    </w:p>
    <w:p w14:paraId="006251EB" w14:textId="2204C0B0" w:rsidR="00A24BA0" w:rsidRPr="009F05E6" w:rsidRDefault="00573341" w:rsidP="00CA29D5">
      <w:pPr>
        <w:spacing w:after="450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>(</w:t>
      </w:r>
      <w:r w:rsidR="00CA29D5" w:rsidRPr="009F05E6">
        <w:rPr>
          <w:rFonts w:ascii="Times New Roman" w:hAnsi="Times New Roman" w:cs="Times New Roman"/>
          <w:b/>
          <w:sz w:val="24"/>
          <w:szCs w:val="24"/>
          <w:lang w:val="sr-Cyrl-RS"/>
        </w:rPr>
        <w:t>„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Сл</w:t>
      </w:r>
      <w:r w:rsidR="00CA29D5" w:rsidRPr="009F05E6">
        <w:rPr>
          <w:rFonts w:ascii="Times New Roman" w:hAnsi="Times New Roman" w:cs="Times New Roman"/>
          <w:b/>
          <w:sz w:val="24"/>
          <w:szCs w:val="24"/>
          <w:lang w:val="sr-Cyrl-RS"/>
        </w:rPr>
        <w:t>ужбени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гласник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9F05E6">
        <w:rPr>
          <w:rFonts w:ascii="Times New Roman" w:hAnsi="Times New Roman" w:cs="Times New Roman"/>
          <w:b/>
          <w:sz w:val="24"/>
          <w:szCs w:val="24"/>
        </w:rPr>
        <w:t>РС</w:t>
      </w:r>
      <w:r w:rsidR="00CA29D5" w:rsidRPr="009F05E6">
        <w:rPr>
          <w:rFonts w:ascii="Times New Roman" w:hAnsi="Times New Roman" w:cs="Times New Roman"/>
          <w:b/>
          <w:sz w:val="24"/>
          <w:szCs w:val="24"/>
          <w:lang w:val="sr-Cyrl-RS"/>
        </w:rPr>
        <w:t>“</w:t>
      </w:r>
      <w:proofErr w:type="gramEnd"/>
      <w:r w:rsidR="00CA29D5" w:rsidRPr="009F05E6">
        <w:rPr>
          <w:rFonts w:ascii="Times New Roman" w:hAnsi="Times New Roman" w:cs="Times New Roman"/>
          <w:b/>
          <w:sz w:val="24"/>
          <w:szCs w:val="24"/>
          <w:lang w:val="sr-Cyrl-RS"/>
        </w:rPr>
        <w:t>,</w:t>
      </w: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бр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. 118/21) </w:t>
      </w:r>
    </w:p>
    <w:p w14:paraId="672DF596" w14:textId="37E7CC32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1. </w:t>
      </w:r>
    </w:p>
    <w:p w14:paraId="69336224" w14:textId="7777777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његовог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348F96F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Програм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19608EA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2. </w:t>
      </w:r>
    </w:p>
    <w:p w14:paraId="03E0E0F0" w14:textId="458CEED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састоји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општег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220830" w14:textId="349D48C2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прове</w:t>
      </w:r>
      <w:r w:rsidRPr="009F05E6">
        <w:rPr>
          <w:rFonts w:ascii="Times New Roman" w:hAnsi="Times New Roman" w:cs="Times New Roman"/>
          <w:sz w:val="24"/>
          <w:szCs w:val="24"/>
        </w:rPr>
        <w:t>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5A111B2" w14:textId="0224D555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проверу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знања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F30C7F5" w14:textId="08529A6A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</w:t>
      </w:r>
      <w:r w:rsidRPr="009F05E6">
        <w:rPr>
          <w:rFonts w:ascii="Times New Roman" w:hAnsi="Times New Roman" w:cs="Times New Roman"/>
          <w:sz w:val="24"/>
          <w:szCs w:val="24"/>
        </w:rPr>
        <w:t>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обавези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3D73EA3B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3. </w:t>
      </w:r>
    </w:p>
    <w:p w14:paraId="22EDA663" w14:textId="7777777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средњим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саставни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214EC59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</w:t>
      </w:r>
      <w:r w:rsidRPr="009F05E6">
        <w:rPr>
          <w:rFonts w:ascii="Times New Roman" w:hAnsi="Times New Roman" w:cs="Times New Roman"/>
          <w:b/>
          <w:sz w:val="24"/>
          <w:szCs w:val="24"/>
        </w:rPr>
        <w:t>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4. </w:t>
      </w:r>
    </w:p>
    <w:p w14:paraId="47BBD7A4" w14:textId="347D5293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степена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сагласно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закону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централна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грађе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C4C8918" w14:textId="3CD9F84E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Војводине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</w:t>
      </w:r>
      <w:r w:rsidRPr="009F05E6">
        <w:rPr>
          <w:rFonts w:ascii="Times New Roman" w:hAnsi="Times New Roman" w:cs="Times New Roman"/>
          <w:sz w:val="24"/>
          <w:szCs w:val="24"/>
        </w:rPr>
        <w:t>изује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Војводине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надлежан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поверени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F342160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F160E7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5. </w:t>
      </w:r>
    </w:p>
    <w:p w14:paraId="701F4FAA" w14:textId="32485BBB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спровођење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r w:rsidRPr="009F05E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министарство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надлежно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lastRenderedPageBreak/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спровођење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Војводине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надлежан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аутономне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покрајине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поверен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C400D1D" w14:textId="7BFE6D0F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заменике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Председник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40440227" w14:textId="1B66B438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Решењем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испитивачи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поједине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општег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C136C4F" w14:textId="79EBF64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Административне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секретар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</w:t>
      </w:r>
      <w:r w:rsidRPr="009F05E6">
        <w:rPr>
          <w:rFonts w:ascii="Times New Roman" w:hAnsi="Times New Roman" w:cs="Times New Roman"/>
          <w:sz w:val="24"/>
          <w:szCs w:val="24"/>
        </w:rPr>
        <w:t>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02ED9E1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6. </w:t>
      </w:r>
    </w:p>
    <w:p w14:paraId="00697C03" w14:textId="7010B127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функционише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саставу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запослен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оспособио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9C72873" w14:textId="6DD80B78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67A7D0" w14:textId="482FA92D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:</w:t>
      </w:r>
    </w:p>
    <w:p w14:paraId="5B9D84DE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оверена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фотокопија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дипломе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4FF1C3A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запослен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оспособио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одговарајућим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дужини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оспособљавања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краће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шест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средњом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спремом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</w:t>
      </w:r>
      <w:r w:rsidRPr="009F05E6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9EAC646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доказ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уплати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трошкова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EC51FCF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7. </w:t>
      </w:r>
    </w:p>
    <w:p w14:paraId="3B61FA67" w14:textId="4693878C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приступити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испуњава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</w:t>
      </w:r>
      <w:r w:rsidRPr="009F05E6">
        <w:rPr>
          <w:rFonts w:ascii="Times New Roman" w:hAnsi="Times New Roman" w:cs="Times New Roman"/>
          <w:sz w:val="24"/>
          <w:szCs w:val="24"/>
        </w:rPr>
        <w:t>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38D00FB8" w14:textId="1968F465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поднете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испуњава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потребна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подносиоца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F7D891" w14:textId="450B0352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непотпуна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приступити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</w:t>
      </w:r>
      <w:r w:rsidRPr="009F05E6">
        <w:rPr>
          <w:rFonts w:ascii="Times New Roman" w:hAnsi="Times New Roman" w:cs="Times New Roman"/>
          <w:sz w:val="24"/>
          <w:szCs w:val="24"/>
        </w:rPr>
        <w:t>отребну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5F3BFA88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8. </w:t>
      </w:r>
    </w:p>
    <w:p w14:paraId="1B0714AA" w14:textId="230B5D53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lastRenderedPageBreak/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другој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половини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другој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половини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новембра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9B08EC1" w14:textId="790DD49C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утврђених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одредити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5616985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9. </w:t>
      </w:r>
    </w:p>
    <w:p w14:paraId="0519B9E9" w14:textId="6B12BD03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ближе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распоред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обавештава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</w:t>
      </w:r>
      <w:r w:rsidRPr="009F05E6">
        <w:rPr>
          <w:rFonts w:ascii="Times New Roman" w:hAnsi="Times New Roman" w:cs="Times New Roman"/>
          <w:sz w:val="24"/>
          <w:szCs w:val="24"/>
        </w:rPr>
        <w:t>односиоца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FDC1A9" w14:textId="6DF9423F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утврђује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списак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литературе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FB5C12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907D2B1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10. </w:t>
      </w:r>
    </w:p>
    <w:p w14:paraId="7C2A93F5" w14:textId="5AEB2A1C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пријему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обавештења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испуњености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наслов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образложење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ментору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87B1F09" w14:textId="79B6AF3D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Полазећи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одобре</w:t>
      </w:r>
      <w:r w:rsidRPr="009F05E6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евентуалне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инструкције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ментору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66247A6" w14:textId="7F39C66E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штампаној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најкасније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почетка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3363B207" w14:textId="27793A0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r w:rsidRPr="009F05E6">
        <w:rPr>
          <w:rFonts w:ascii="Times New Roman" w:hAnsi="Times New Roman" w:cs="Times New Roman"/>
          <w:sz w:val="24"/>
          <w:szCs w:val="24"/>
        </w:rPr>
        <w:t xml:space="preserve">PDF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верзију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истоветну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штампаној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секретару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B180CD" w14:textId="1F1355D0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оцењује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".</w:t>
      </w:r>
    </w:p>
    <w:p w14:paraId="3EA6EC2C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Усмени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BF3A90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11. </w:t>
      </w:r>
    </w:p>
    <w:p w14:paraId="57367356" w14:textId="03F4E3B2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усмено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</w:t>
      </w:r>
      <w:r w:rsidRPr="009F05E6">
        <w:rPr>
          <w:rFonts w:ascii="Times New Roman" w:hAnsi="Times New Roman" w:cs="Times New Roman"/>
          <w:sz w:val="24"/>
          <w:szCs w:val="24"/>
        </w:rPr>
        <w:t>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појединачно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испитивачем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решењем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5.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F39FF4" w14:textId="736A9ADA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приступити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усменом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његов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оцењен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".</w:t>
      </w:r>
    </w:p>
    <w:p w14:paraId="434C3B31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12. </w:t>
      </w:r>
    </w:p>
    <w:p w14:paraId="5E87A1B0" w14:textId="463E9C56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одређеног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оцењује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испитивач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452C371" w14:textId="12F96EE9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оцењује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".</w:t>
      </w:r>
    </w:p>
    <w:p w14:paraId="46208C1C" w14:textId="17F2CF44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саопштава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непосредно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9ABE1A4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1FC37C2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13. </w:t>
      </w:r>
    </w:p>
    <w:p w14:paraId="43F3C586" w14:textId="7777777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lastRenderedPageBreak/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</w:t>
      </w:r>
      <w:r w:rsidRPr="009F05E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позитивне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9ED7A6C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14. </w:t>
      </w:r>
    </w:p>
    <w:p w14:paraId="267E82CA" w14:textId="3CB85C73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упућује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поновно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целокупног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5E6C351B" w14:textId="0DE2F628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једн</w:t>
      </w:r>
      <w:r w:rsidRPr="009F05E6">
        <w:rPr>
          <w:rFonts w:ascii="Times New Roman" w:hAnsi="Times New Roman" w:cs="Times New Roman"/>
          <w:sz w:val="24"/>
          <w:szCs w:val="24"/>
        </w:rPr>
        <w:t>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поново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истеку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претходног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поновном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упућује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целокупног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наредном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83E2FB6" w14:textId="0A675BD4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1. и 2.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обавези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стицања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B95055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15. </w:t>
      </w:r>
    </w:p>
    <w:p w14:paraId="544B800E" w14:textId="65D29F84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оправданих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разлога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приступи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благовремено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поднесе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доказе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оправданости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изостанка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наредни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рок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свему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поднетој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Пријави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F7C753F" w14:textId="5088D695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Оправданост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разлога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изостанка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процењуј</w:t>
      </w:r>
      <w:r w:rsidRPr="009F05E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4AADBC3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16. </w:t>
      </w:r>
    </w:p>
    <w:p w14:paraId="79BD94A3" w14:textId="7CC6F4FC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обављање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општег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област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8FC3862" w14:textId="39C53B23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средње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разлику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допуну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средње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обавези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достави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делокруга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F0BFB83" w14:textId="00993A20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</w:t>
      </w:r>
      <w:r w:rsidRPr="009F05E6">
        <w:rPr>
          <w:rFonts w:ascii="Times New Roman" w:hAnsi="Times New Roman" w:cs="Times New Roman"/>
          <w:sz w:val="24"/>
          <w:szCs w:val="24"/>
        </w:rPr>
        <w:t>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разлику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оспособљавања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предвиђено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09BCD0CC" w14:textId="22D2D4D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</w:t>
      </w:r>
      <w:r w:rsidRPr="009F05E6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A2CD7F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17. </w:t>
      </w:r>
    </w:p>
    <w:p w14:paraId="1FB23B22" w14:textId="7777777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погледу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вишег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ранијим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изједначена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актуелном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систему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3935175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</w:t>
      </w:r>
      <w:r w:rsidRPr="009F05E6">
        <w:rPr>
          <w:rFonts w:ascii="Times New Roman" w:hAnsi="Times New Roman" w:cs="Times New Roman"/>
          <w:b/>
          <w:sz w:val="24"/>
          <w:szCs w:val="24"/>
        </w:rPr>
        <w:t>аписник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5A8C1A2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18. </w:t>
      </w:r>
    </w:p>
    <w:p w14:paraId="06192C50" w14:textId="14FB2007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:</w:t>
      </w:r>
    </w:p>
    <w:p w14:paraId="0EC59EFB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E70B336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4980904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оспособио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79EB598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састав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EA96B93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испитивачи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490BAB2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F5725C4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D50A7A5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високим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3C3DCE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оцену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постављеним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41BF202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10)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F201F66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r w:rsidRPr="009F05E6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евентуалном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одлагању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15.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6182D1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закључак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упућивању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поновно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3DE46205" w14:textId="41B171BC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потписују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испитивачи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D912856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Уверење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4C5793B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19. </w:t>
      </w:r>
    </w:p>
    <w:p w14:paraId="66C8AE5D" w14:textId="78A9AA6A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</w:t>
      </w:r>
      <w:r w:rsidRPr="009F05E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положио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издају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BD60F23" w14:textId="4E106FAF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:</w:t>
      </w:r>
    </w:p>
    <w:p w14:paraId="1E0F7407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1E300DE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рођења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CA513B4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3F185B5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r w:rsidRPr="009F05E6">
        <w:rPr>
          <w:rFonts w:ascii="Times New Roman" w:hAnsi="Times New Roman" w:cs="Times New Roman"/>
          <w:sz w:val="24"/>
          <w:szCs w:val="24"/>
        </w:rPr>
        <w:t>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3A335C3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7525ED8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E0D589C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издавања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10D5834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потпис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FD7C5C" w14:textId="20702D68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оверава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печатом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</w:t>
      </w:r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кандидат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8BB79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Евиденција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85CF9EF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20. </w:t>
      </w:r>
    </w:p>
    <w:p w14:paraId="41ED0BA8" w14:textId="37FC1AB8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lastRenderedPageBreak/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полаже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воде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Евиденцију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издатих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положеним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папирној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</w:t>
      </w:r>
      <w:r w:rsidRPr="009F05E6">
        <w:rPr>
          <w:rFonts w:ascii="Times New Roman" w:hAnsi="Times New Roman" w:cs="Times New Roman"/>
          <w:sz w:val="24"/>
          <w:szCs w:val="24"/>
        </w:rPr>
        <w:t>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личности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E510F6" w14:textId="50033433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:</w:t>
      </w:r>
    </w:p>
    <w:p w14:paraId="17C87A8C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11203C9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рођења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B27EEF7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607555F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62E21C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општи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успех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6891DFF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наслов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образложење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5508099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писани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PDF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</w:t>
      </w:r>
      <w:r w:rsidRPr="009F05E6">
        <w:rPr>
          <w:rFonts w:ascii="Times New Roman" w:hAnsi="Times New Roman" w:cs="Times New Roman"/>
          <w:sz w:val="24"/>
          <w:szCs w:val="24"/>
        </w:rPr>
        <w:t>мату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6259EE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стечено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420CBF7" w14:textId="77777777" w:rsidR="00A24BA0" w:rsidRPr="009F05E6" w:rsidRDefault="00573341" w:rsidP="00573341">
      <w:pPr>
        <w:spacing w:after="90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издавања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93D87AB" w14:textId="74ACB328" w:rsidR="00A24BA0" w:rsidRPr="009F05E6" w:rsidRDefault="00573341" w:rsidP="00573341">
      <w:pPr>
        <w:spacing w:after="9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уверења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сопствених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софтверских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решења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</w:t>
      </w:r>
      <w:r w:rsidRPr="009F05E6">
        <w:rPr>
          <w:rFonts w:ascii="Times New Roman" w:hAnsi="Times New Roman" w:cs="Times New Roman"/>
          <w:sz w:val="24"/>
          <w:szCs w:val="24"/>
        </w:rPr>
        <w:t>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8A62CA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Завршне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одредбе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FCDE04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21. </w:t>
      </w:r>
    </w:p>
    <w:p w14:paraId="42DDF1E1" w14:textId="77777777" w:rsidR="00A24BA0" w:rsidRPr="009F05E6" w:rsidRDefault="00573341" w:rsidP="00573341">
      <w:pPr>
        <w:spacing w:after="9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ступања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престаје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важи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добара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РС",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83/20)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</w:t>
      </w:r>
      <w:r w:rsidRPr="009F05E6">
        <w:rPr>
          <w:rFonts w:ascii="Times New Roman" w:hAnsi="Times New Roman" w:cs="Times New Roman"/>
          <w:sz w:val="24"/>
          <w:szCs w:val="24"/>
        </w:rPr>
        <w:t>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9527F1" w14:textId="77777777" w:rsidR="00A24BA0" w:rsidRPr="009F05E6" w:rsidRDefault="00573341">
      <w:pPr>
        <w:spacing w:after="22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Члан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22. </w:t>
      </w:r>
    </w:p>
    <w:p w14:paraId="102A3546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гласнику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".</w:t>
      </w:r>
    </w:p>
    <w:p w14:paraId="3E4A8769" w14:textId="77777777" w:rsidR="00A24BA0" w:rsidRPr="009F05E6" w:rsidRDefault="00A24BA0">
      <w:pPr>
        <w:spacing w:after="90"/>
        <w:rPr>
          <w:rFonts w:ascii="Times New Roman" w:hAnsi="Times New Roman" w:cs="Times New Roman"/>
          <w:sz w:val="24"/>
          <w:szCs w:val="24"/>
        </w:rPr>
      </w:pPr>
    </w:p>
    <w:p w14:paraId="4C399DD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110-00-76/2021-02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Београду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децембра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2021.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68FAA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Министар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Гојковић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с.р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649F54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ПРОГРАМ СТРУЧНОГ ИСПИТА У МУЗЕЈСКОЈ ДЕЛАТНОСТИ </w:t>
      </w:r>
    </w:p>
    <w:p w14:paraId="4E411801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I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b/>
          <w:sz w:val="24"/>
          <w:szCs w:val="24"/>
        </w:rPr>
        <w:t xml:space="preserve"> ОПШТИ ДЕО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високо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средње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14:paraId="3242CAEF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Уставно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Устав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770143B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уређења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1C4FA5E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Слободе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човека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грађанина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CC5C74E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Економско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социјално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A7BEF66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Надлежност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F9C03D4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F4BCBE3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законитост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9D97E49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Територијално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уређење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7CE808C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Доношење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Устава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8266661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Прописи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области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4328A2D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добрима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EBD2C3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подзаконска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акта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донета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њега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016AC4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култури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69B892" w14:textId="77777777" w:rsidR="00A24BA0" w:rsidRPr="009F05E6" w:rsidRDefault="00573341" w:rsidP="00573341">
      <w:pPr>
        <w:spacing w:after="90"/>
        <w:jc w:val="both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Међународне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конвенције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стандарди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6DA8AEF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II </w:t>
      </w:r>
      <w:r w:rsidRPr="009F05E6">
        <w:rPr>
          <w:rFonts w:ascii="Times New Roman" w:hAnsi="Times New Roman" w:cs="Times New Roman"/>
          <w:sz w:val="24"/>
          <w:szCs w:val="24"/>
        </w:rPr>
        <w:br/>
      </w:r>
      <w:r w:rsidRPr="009F05E6">
        <w:rPr>
          <w:rFonts w:ascii="Times New Roman" w:hAnsi="Times New Roman" w:cs="Times New Roman"/>
          <w:b/>
          <w:sz w:val="24"/>
          <w:szCs w:val="24"/>
        </w:rPr>
        <w:t xml:space="preserve"> ПОСЕБНИ ДЕО </w:t>
      </w:r>
    </w:p>
    <w:p w14:paraId="3910E11F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1)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Високо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99241F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Музеологија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музеографија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90BAC81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Музеологија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FE5924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методологија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</w:t>
      </w:r>
      <w:r w:rsidRPr="009F05E6">
        <w:rPr>
          <w:rFonts w:ascii="Times New Roman" w:hAnsi="Times New Roman" w:cs="Times New Roman"/>
          <w:sz w:val="24"/>
          <w:szCs w:val="24"/>
        </w:rPr>
        <w:t>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529773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дефиниције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информатичким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баштине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2CF9FD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2340F0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Историјат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230D55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Темељни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музеалност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идентитет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функције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676112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сабирања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трајне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A7CB9C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везу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појединим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дисциплинама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DEF81A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</w:t>
      </w:r>
      <w:r w:rsidRPr="009F05E6">
        <w:rPr>
          <w:rFonts w:ascii="Times New Roman" w:hAnsi="Times New Roman" w:cs="Times New Roman"/>
          <w:sz w:val="24"/>
          <w:szCs w:val="24"/>
        </w:rPr>
        <w:t>омуницирања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изложбу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84E8BC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публиковање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видови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коришћења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85571D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корисници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интерпретација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0FE0F0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D92DD4D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Архивска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грађа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640AC6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Практични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ниво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r w:rsidRPr="009F05E6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особљу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простору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професији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њеној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етици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24256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47BAF6FE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Музеографија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AA258AB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Дефиниција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13095A0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пракси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FE8FE7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настајања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сталне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повремене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изложбе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8778920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музеографских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визуелизацији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изложби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CD485B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01B79D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Познавање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вођењу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91D8FA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копија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E1D117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Практични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познавања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физичке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C34375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ИКОМ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етички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кодекс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7A3B92B0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776FD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30A2EF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</w:t>
      </w:r>
      <w:r w:rsidRPr="009F05E6">
        <w:rPr>
          <w:rFonts w:ascii="Times New Roman" w:hAnsi="Times New Roman" w:cs="Times New Roman"/>
          <w:sz w:val="24"/>
          <w:szCs w:val="24"/>
        </w:rPr>
        <w:t>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8B9C6B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теренски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студијских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фондови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7A08A79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инвентарисање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уписив</w:t>
      </w:r>
      <w:r w:rsidRPr="009F05E6">
        <w:rPr>
          <w:rFonts w:ascii="Times New Roman" w:hAnsi="Times New Roman" w:cs="Times New Roman"/>
          <w:sz w:val="24"/>
          <w:szCs w:val="24"/>
        </w:rPr>
        <w:t>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идентификационе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ознаке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3912B25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визуелни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D505C9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визуелних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фототека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EFCF46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Стандардни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93914A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Контрола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назива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појмова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класификације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тезауруси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DDACA9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методологија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етика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фондова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D9C222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9D8388B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Техничка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грађе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6FE13A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</w:t>
      </w:r>
      <w:r w:rsidRPr="009F05E6">
        <w:rPr>
          <w:rFonts w:ascii="Times New Roman" w:hAnsi="Times New Roman" w:cs="Times New Roman"/>
          <w:sz w:val="24"/>
          <w:szCs w:val="24"/>
        </w:rPr>
        <w:t>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конзерваторског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захвата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паковање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транспорт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6C458BE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узроци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оштећења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пропадања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конзерваторска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одређивање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</w:t>
      </w:r>
      <w:r w:rsidRPr="009F05E6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употребљавају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конзервацији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4314A4E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елабората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A084F7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смештају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руковању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узроци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оштећења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оптимални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</w:t>
      </w:r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депоима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температура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релативна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влажност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светлост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одговарајућа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опрема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смештај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7BDCB47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руковања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транспорта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5D03E9DC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4.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едукација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A2F726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Историјат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945300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едукатора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E4FC55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едукатора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551B9A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B4BED7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данас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E2F2F6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Специфичност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структуру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корисника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старост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профил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.).</w:t>
      </w:r>
    </w:p>
    <w:p w14:paraId="5F8F8854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5.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Дигитализација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06DEADD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Јединственом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</w:t>
      </w:r>
      <w:r w:rsidRPr="009F05E6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систему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Смернице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наслеђа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3D7ECC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наслеђа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РС",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76/18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A3C650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комуникационе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</w:t>
      </w:r>
      <w:r w:rsidRPr="009F05E6">
        <w:rPr>
          <w:rFonts w:ascii="Times New Roman" w:hAnsi="Times New Roman" w:cs="Times New Roman"/>
          <w:sz w:val="24"/>
          <w:szCs w:val="24"/>
        </w:rPr>
        <w:t>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трансформација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EFBEF7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збирка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21E5A3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Формирање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</w:t>
      </w:r>
      <w:r w:rsidRPr="009F05E6">
        <w:rPr>
          <w:rFonts w:ascii="Times New Roman" w:hAnsi="Times New Roman" w:cs="Times New Roman"/>
          <w:sz w:val="24"/>
          <w:szCs w:val="24"/>
        </w:rPr>
        <w:t>ента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177830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базе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управљање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итд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.;</w:t>
      </w:r>
      <w:proofErr w:type="gramEnd"/>
    </w:p>
    <w:p w14:paraId="30E9E95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управљање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информационо-комуникационом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инфраструктуром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8A8E9D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глобалном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друштву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31F00D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Стандардне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схеме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метаподатака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7712DD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мултимедија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BF8B89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Сврха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мултимедија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FCD91A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мултимедијских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C5A957B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корисници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A255E4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69EDEB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виртуелном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свету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47D4497C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6.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Страни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избору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кандидата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613FCE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текстови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7D90D9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</w:t>
      </w:r>
      <w:r w:rsidRPr="009F05E6">
        <w:rPr>
          <w:rFonts w:ascii="Times New Roman" w:hAnsi="Times New Roman" w:cs="Times New Roman"/>
          <w:sz w:val="24"/>
          <w:szCs w:val="24"/>
        </w:rPr>
        <w:t>нверзација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1CEC43FD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2)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Средње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образовање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EF8EF5E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1.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Музеологија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музеографија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03B44E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Музеологија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C28CEED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методологија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4975BF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Увод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дефиниције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везе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информатичким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баштине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DAF4AD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подела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8D845D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Историјат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настанка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BFD556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Темељни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музеалност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идентитет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функције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0C21EB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сабирања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трајне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2214B9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везу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појединим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дисциплинама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25CC18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комуницирања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изложбу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B795FA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Излагање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публиковање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видови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коришћења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A57CDC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</w:t>
      </w:r>
      <w:r w:rsidRPr="009F05E6">
        <w:rPr>
          <w:rFonts w:ascii="Times New Roman" w:hAnsi="Times New Roman" w:cs="Times New Roman"/>
          <w:sz w:val="24"/>
          <w:szCs w:val="24"/>
        </w:rPr>
        <w:t>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корисници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интерпретација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57D4C8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2ED30E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Архивска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грађа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079FCBD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Практични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ниво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особљу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простору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нагласком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професији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њеној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етици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2E1AAF0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</w:t>
      </w:r>
      <w:r w:rsidRPr="009F05E6">
        <w:rPr>
          <w:rFonts w:ascii="Times New Roman" w:hAnsi="Times New Roman" w:cs="Times New Roman"/>
          <w:sz w:val="24"/>
          <w:szCs w:val="24"/>
        </w:rPr>
        <w:t>тодика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46678F94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Музеографија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DFC0B2B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Дефиниција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945216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теорије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пракси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C1F296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настајања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сталне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повремене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изложбе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реализације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284757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музеографских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помагала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визуе</w:t>
      </w:r>
      <w:r w:rsidRPr="009F05E6">
        <w:rPr>
          <w:rFonts w:ascii="Times New Roman" w:hAnsi="Times New Roman" w:cs="Times New Roman"/>
          <w:sz w:val="24"/>
          <w:szCs w:val="24"/>
        </w:rPr>
        <w:t>лизацији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изложби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E9A30C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C4E8CD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Познавање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вођењу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C7D538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копија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EF9D92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Практични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познавања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физичке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</w:t>
      </w:r>
      <w:r w:rsidRPr="009F05E6">
        <w:rPr>
          <w:rFonts w:ascii="Times New Roman" w:hAnsi="Times New Roman" w:cs="Times New Roman"/>
          <w:sz w:val="24"/>
          <w:szCs w:val="24"/>
        </w:rPr>
        <w:t>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20B893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ИКОМ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етички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кодекс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4F9C3F6D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2.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83A0BC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Музеолошка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функција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5E24FD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61EE68A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теренски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студијских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фондови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1A7F35B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инвентарисање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уписивање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инвентарну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књигу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идентификационе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ознаке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1D3D8C5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текстуални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визуелни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D3EE3E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Стварање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визуелних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фототека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0B9715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Стандардни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53D72A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Контрола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назива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обраде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листе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појмова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класификације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тезауруси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163D03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методологија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етика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научно-истраживачког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помоћних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фондова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D38020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68B2D940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3.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Техничка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грађе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0455F4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конзерваторског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захвата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паковање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транспорт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7064869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принц</w:t>
      </w:r>
      <w:r w:rsidRPr="009F05E6">
        <w:rPr>
          <w:rFonts w:ascii="Times New Roman" w:hAnsi="Times New Roman" w:cs="Times New Roman"/>
          <w:sz w:val="24"/>
          <w:szCs w:val="24"/>
        </w:rPr>
        <w:t>ипи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Основни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узроци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оштећења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пропадања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врстама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конзерваторска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одређивање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метода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употребљавају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конзервацији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5B8B8B3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Израда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елабората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конзервацију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</w:t>
      </w:r>
      <w:r w:rsidRPr="009F05E6">
        <w:rPr>
          <w:rFonts w:ascii="Times New Roman" w:hAnsi="Times New Roman" w:cs="Times New Roman"/>
          <w:sz w:val="24"/>
          <w:szCs w:val="24"/>
        </w:rPr>
        <w:t>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поступци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примењују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367D64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смештају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руковању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узроци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оштећења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оптимални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депоима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температура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релативна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влажност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светлост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одговарајућа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опрема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смештај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14:paraId="1193545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прилик</w:t>
      </w:r>
      <w:r w:rsidRPr="009F05E6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руковања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транспорта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p w14:paraId="5C16F6C0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4.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едукација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звање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водич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805149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Историјат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5F3D3D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6121FF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Радно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послови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06035B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5FAA80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едукација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данас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1C0C942C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Специфичн</w:t>
      </w:r>
      <w:r w:rsidRPr="009F05E6">
        <w:rPr>
          <w:rFonts w:ascii="Times New Roman" w:hAnsi="Times New Roman" w:cs="Times New Roman"/>
          <w:sz w:val="24"/>
          <w:szCs w:val="24"/>
        </w:rPr>
        <w:t>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обзиром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структуру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корисника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старост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профил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посебне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.).</w:t>
      </w:r>
    </w:p>
    <w:p w14:paraId="299D12FC" w14:textId="77777777" w:rsidR="00A24BA0" w:rsidRPr="009F05E6" w:rsidRDefault="00573341">
      <w:pPr>
        <w:spacing w:after="45"/>
        <w:jc w:val="center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b/>
          <w:sz w:val="24"/>
          <w:szCs w:val="24"/>
        </w:rPr>
        <w:t xml:space="preserve"> 5. </w:t>
      </w:r>
      <w:proofErr w:type="spellStart"/>
      <w:r w:rsidRPr="009F05E6">
        <w:rPr>
          <w:rFonts w:ascii="Times New Roman" w:hAnsi="Times New Roman" w:cs="Times New Roman"/>
          <w:b/>
          <w:sz w:val="24"/>
          <w:szCs w:val="24"/>
        </w:rPr>
        <w:t>Дигитализација</w:t>
      </w:r>
      <w:proofErr w:type="spellEnd"/>
      <w:r w:rsidRPr="009F05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9EE0D77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Јединственом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систему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Смернице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наслеђа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C873F6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ближим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културног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наслеђа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("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РС",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76/18</w:t>
      </w:r>
      <w:proofErr w:type="gramStart"/>
      <w:r w:rsidRPr="009F05E6">
        <w:rPr>
          <w:rFonts w:ascii="Times New Roman" w:hAnsi="Times New Roman" w:cs="Times New Roman"/>
          <w:sz w:val="24"/>
          <w:szCs w:val="24"/>
        </w:rPr>
        <w:t>);</w:t>
      </w:r>
      <w:proofErr w:type="gram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7726F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Примена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комуникационе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технологије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трансформација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делатности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r w:rsidRPr="009F05E6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дигитализација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3C0DF26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објекат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збирка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E1835D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Формирање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дигиталног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1D6B20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базе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управљање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заштита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истраживање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итд</w:t>
      </w:r>
      <w:proofErr w:type="spellEnd"/>
      <w:proofErr w:type="gramStart"/>
      <w:r w:rsidRPr="009F05E6">
        <w:rPr>
          <w:rFonts w:ascii="Times New Roman" w:hAnsi="Times New Roman" w:cs="Times New Roman"/>
          <w:sz w:val="24"/>
          <w:szCs w:val="24"/>
        </w:rPr>
        <w:t>.;</w:t>
      </w:r>
      <w:proofErr w:type="gramEnd"/>
    </w:p>
    <w:p w14:paraId="24789B79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управљање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информационо-комуникационом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инфраструктуром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1F13E23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глобалном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информационом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друштву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EE992A4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Стандардне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схеме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метаподатака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1AB73D2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мултимедија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9871BC0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Сврха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мултимедија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музејима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7F407421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Структура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обликовање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мултимедијски</w:t>
      </w:r>
      <w:r w:rsidRPr="009F05E6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6B41EF5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Музејски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корисници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7147858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Музеји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9F05E6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57598B8E" w14:textId="77777777" w:rsidR="00A24BA0" w:rsidRPr="009F05E6" w:rsidRDefault="00573341">
      <w:pPr>
        <w:spacing w:after="90"/>
        <w:rPr>
          <w:rFonts w:ascii="Times New Roman" w:hAnsi="Times New Roman" w:cs="Times New Roman"/>
          <w:sz w:val="24"/>
          <w:szCs w:val="24"/>
        </w:rPr>
      </w:pPr>
      <w:r w:rsidRPr="009F05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Улога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музеја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виртуелном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5E6">
        <w:rPr>
          <w:rFonts w:ascii="Times New Roman" w:hAnsi="Times New Roman" w:cs="Times New Roman"/>
          <w:sz w:val="24"/>
          <w:szCs w:val="24"/>
        </w:rPr>
        <w:t>свету</w:t>
      </w:r>
      <w:proofErr w:type="spellEnd"/>
      <w:r w:rsidRPr="009F05E6">
        <w:rPr>
          <w:rFonts w:ascii="Times New Roman" w:hAnsi="Times New Roman" w:cs="Times New Roman"/>
          <w:sz w:val="24"/>
          <w:szCs w:val="24"/>
        </w:rPr>
        <w:t>.</w:t>
      </w:r>
    </w:p>
    <w:sectPr w:rsidR="00A24BA0" w:rsidRPr="009F05E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A0"/>
    <w:rsid w:val="002D66D5"/>
    <w:rsid w:val="00573341"/>
    <w:rsid w:val="009F05E6"/>
    <w:rsid w:val="00A24BA0"/>
    <w:rsid w:val="00CA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B106C"/>
  <w15:docId w15:val="{81713188-73D7-43ED-B51A-10F887C4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2970</Words>
  <Characters>16932</Characters>
  <Application>Microsoft Office Word</Application>
  <DocSecurity>0</DocSecurity>
  <Lines>141</Lines>
  <Paragraphs>39</Paragraphs>
  <ScaleCrop>false</ScaleCrop>
  <Company/>
  <LinksUpToDate>false</LinksUpToDate>
  <CharactersWithSpaces>19863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Tatjana Bojic Juric</dc:creator>
  <cp:lastModifiedBy>Tatjana Bojic Juric</cp:lastModifiedBy>
  <cp:revision>6</cp:revision>
  <dcterms:created xsi:type="dcterms:W3CDTF">2022-03-03T15:16:00Z</dcterms:created>
  <dcterms:modified xsi:type="dcterms:W3CDTF">2022-03-03T15:46:00Z</dcterms:modified>
</cp:coreProperties>
</file>